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7730A" w14:textId="77777777" w:rsidR="00D26B5B" w:rsidRDefault="00D26B5B">
      <w:pPr>
        <w:rPr>
          <w:sz w:val="28"/>
          <w:szCs w:val="28"/>
          <w:lang w:val="bg-BG"/>
        </w:rPr>
      </w:pPr>
      <w:bookmarkStart w:id="0" w:name="_GoBack"/>
      <w:bookmarkEnd w:id="0"/>
    </w:p>
    <w:p w14:paraId="08D7730B" w14:textId="77777777" w:rsidR="00D26B5B" w:rsidRDefault="008D2FC8">
      <w:pPr>
        <w:rPr>
          <w:sz w:val="32"/>
          <w:szCs w:val="32"/>
          <w:lang w:val="bg-BG"/>
        </w:rPr>
      </w:pPr>
      <w:r>
        <w:rPr>
          <w:sz w:val="32"/>
          <w:szCs w:val="32"/>
          <w:lang w:val="bg-BG"/>
        </w:rPr>
        <w:t xml:space="preserve">  </w:t>
      </w:r>
    </w:p>
    <w:sectPr w:rsidR="00D26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00"/>
    <w:family w:val="auto"/>
    <w:pitch w:val="default"/>
  </w:font>
  <w:font w:name="Mangal">
    <w:altName w:val="Courier New"/>
    <w:panose1 w:val="00000400000000000000"/>
    <w:charset w:val="01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C C Swiss">
    <w:altName w:val="Calibri"/>
    <w:charset w:val="00"/>
    <w:family w:val="swiss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D0E"/>
    <w:rsid w:val="000E1AE8"/>
    <w:rsid w:val="00136568"/>
    <w:rsid w:val="001465DD"/>
    <w:rsid w:val="00192CD6"/>
    <w:rsid w:val="001C1D0E"/>
    <w:rsid w:val="00201E54"/>
    <w:rsid w:val="003318EA"/>
    <w:rsid w:val="0038129B"/>
    <w:rsid w:val="0038309F"/>
    <w:rsid w:val="003B39BB"/>
    <w:rsid w:val="004372A3"/>
    <w:rsid w:val="0059045C"/>
    <w:rsid w:val="00693F0A"/>
    <w:rsid w:val="00717948"/>
    <w:rsid w:val="008C73CC"/>
    <w:rsid w:val="008D2FC8"/>
    <w:rsid w:val="009424BC"/>
    <w:rsid w:val="00944D25"/>
    <w:rsid w:val="00A10754"/>
    <w:rsid w:val="00A3631C"/>
    <w:rsid w:val="00B00354"/>
    <w:rsid w:val="00C4750A"/>
    <w:rsid w:val="00C517D3"/>
    <w:rsid w:val="00CA5077"/>
    <w:rsid w:val="00CD58F8"/>
    <w:rsid w:val="00D26B5B"/>
    <w:rsid w:val="00DD100E"/>
    <w:rsid w:val="00E1140F"/>
    <w:rsid w:val="00EA04B7"/>
    <w:rsid w:val="00EA1566"/>
    <w:rsid w:val="65A9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7730A"/>
  <w15:docId w15:val="{CF29EB03-FCC4-4398-904B-C7B6F25E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 w:qFormat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annotation text" w:semiHidden="1" w:unhideWhenUsed="1" w:qFormat="1"/>
    <w:lsdException w:name="header" w:uiPriority="99"/>
    <w:lsdException w:name="footer" w:uiPriority="99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qFormat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qFormat="1"/>
    <w:lsdException w:name="Body Text First Indent 2" w:semiHidden="1" w:unhideWhenUsed="1"/>
    <w:lsdException w:name="Note Heading" w:semiHidden="1" w:unhideWhenUsed="1"/>
    <w:lsdException w:name="Body Text 3" w:semiHidden="1" w:unhideWhenUsed="1" w:qFormat="1"/>
    <w:lsdException w:name="Body Text Indent 2" w:qFormat="1"/>
    <w:lsdException w:name="Block Text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uiPriority="99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nhideWhenUsed="1"/>
    <w:lsdException w:name="HTML Address" w:semiHidden="1" w:unhideWhenUsed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Verdana" w:hAnsi="Verdana"/>
      <w:b/>
      <w:color w:val="4D4D4D"/>
      <w:sz w:val="32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semiHidden/>
    <w:unhideWhenUsed/>
    <w:qFormat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pPr>
      <w:keepNext/>
      <w:jc w:val="both"/>
    </w:pPr>
    <w:rPr>
      <w:rFonts w:ascii="Verdana" w:hAnsi="Verdana"/>
      <w:sz w:val="20"/>
      <w:szCs w:val="22"/>
    </w:rPr>
  </w:style>
  <w:style w:type="paragraph" w:styleId="BodyText2">
    <w:name w:val="Body Text 2"/>
    <w:basedOn w:val="Normal"/>
    <w:link w:val="BodyText2Char"/>
    <w:pPr>
      <w:spacing w:after="120" w:line="480" w:lineRule="auto"/>
    </w:pPr>
  </w:style>
  <w:style w:type="paragraph" w:styleId="BodyText3">
    <w:name w:val="Body Text 3"/>
    <w:basedOn w:val="Normal"/>
    <w:link w:val="BodyText3Char"/>
    <w:semiHidden/>
    <w:unhideWhenUsed/>
    <w:qFormat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pPr>
      <w:keepNext w:val="0"/>
      <w:ind w:firstLine="360"/>
      <w:jc w:val="left"/>
    </w:pPr>
    <w:rPr>
      <w:rFonts w:ascii="Times New Roman" w:hAnsi="Times New Roman"/>
    </w:rPr>
  </w:style>
  <w:style w:type="paragraph" w:styleId="BodyTextIndent">
    <w:name w:val="Body Text Indent"/>
    <w:basedOn w:val="Normal"/>
    <w:link w:val="BodyTextIndentChar"/>
    <w:semiHidden/>
    <w:unhideWhenUsed/>
    <w:pPr>
      <w:spacing w:after="120"/>
      <w:ind w:left="360"/>
    </w:pPr>
  </w:style>
  <w:style w:type="paragraph" w:styleId="BodyTextFirstIndent2">
    <w:name w:val="Body Text First Indent 2"/>
    <w:basedOn w:val="BodyTextIndent"/>
    <w:link w:val="BodyTextFirstIndent2Char"/>
    <w:semiHidden/>
    <w:unhideWhenUsed/>
    <w:pPr>
      <w:spacing w:after="0"/>
      <w:ind w:firstLine="360"/>
    </w:pPr>
  </w:style>
  <w:style w:type="paragraph" w:styleId="BodyTextIndent2">
    <w:name w:val="Body Text Indent 2"/>
    <w:basedOn w:val="Normal"/>
    <w:link w:val="BodyTextIndent2Char"/>
    <w:qFormat/>
    <w:pPr>
      <w:spacing w:after="120" w:line="480" w:lineRule="auto"/>
      <w:ind w:left="283"/>
    </w:pPr>
  </w:style>
  <w:style w:type="paragraph" w:styleId="BodyTextIndent3">
    <w:name w:val="Body Text Indent 3"/>
    <w:basedOn w:val="Normal"/>
    <w:link w:val="BodyTextIndent3Char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qFormat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styleId="Closing">
    <w:name w:val="Closing"/>
    <w:basedOn w:val="Normal"/>
    <w:link w:val="ClosingChar"/>
    <w:semiHidden/>
    <w:unhideWhenUsed/>
    <w:pPr>
      <w:ind w:left="4320"/>
    </w:p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paragraph" w:styleId="Date">
    <w:name w:val="Date"/>
    <w:basedOn w:val="Normal"/>
    <w:next w:val="Normal"/>
    <w:link w:val="DateChar"/>
  </w:style>
  <w:style w:type="paragraph" w:styleId="DocumentMap">
    <w:name w:val="Document Map"/>
    <w:basedOn w:val="Normal"/>
    <w:link w:val="DocumentMapChar"/>
    <w:semiHidden/>
    <w:unhideWhenUsed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qFormat/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EndnoteText">
    <w:name w:val="endnote text"/>
    <w:basedOn w:val="Normal"/>
    <w:link w:val="EndnoteTextChar"/>
    <w:rPr>
      <w:sz w:val="20"/>
      <w:szCs w:val="20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FootnoteText">
    <w:name w:val="footnote text"/>
    <w:basedOn w:val="Normal"/>
    <w:link w:val="FootnoteTextChar"/>
    <w:rPr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qFormat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unhideWhenUsed/>
    <w:pPr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pPr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pPr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pPr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pPr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qFormat/>
    <w:pPr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pPr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pPr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pPr>
      <w:ind w:left="2160" w:hanging="24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BodyText"/>
    <w:pPr>
      <w:keepNext w:val="0"/>
      <w:widowControl w:val="0"/>
      <w:suppressAutoHyphens/>
      <w:jc w:val="left"/>
    </w:pPr>
    <w:rPr>
      <w:rFonts w:ascii="MAC C Swiss" w:hAnsi="MAC C Swiss" w:cs="Mangal"/>
      <w:sz w:val="24"/>
      <w:szCs w:val="20"/>
      <w:lang w:eastAsia="ar-SA"/>
    </w:rPr>
  </w:style>
  <w:style w:type="paragraph" w:styleId="List2">
    <w:name w:val="List 2"/>
    <w:basedOn w:val="Normal"/>
    <w:semiHidden/>
    <w:unhideWhenUsed/>
    <w:pPr>
      <w:ind w:left="720" w:hanging="360"/>
      <w:contextualSpacing/>
    </w:pPr>
  </w:style>
  <w:style w:type="paragraph" w:styleId="List3">
    <w:name w:val="List 3"/>
    <w:basedOn w:val="Normal"/>
    <w:semiHidden/>
    <w:unhideWhenUsed/>
    <w:pPr>
      <w:ind w:left="1080" w:hanging="360"/>
      <w:contextualSpacing/>
    </w:pPr>
  </w:style>
  <w:style w:type="paragraph" w:styleId="List4">
    <w:name w:val="List 4"/>
    <w:basedOn w:val="Normal"/>
    <w:qFormat/>
    <w:pPr>
      <w:ind w:left="1440" w:hanging="360"/>
      <w:contextualSpacing/>
    </w:pPr>
  </w:style>
  <w:style w:type="paragraph" w:styleId="List5">
    <w:name w:val="List 5"/>
    <w:basedOn w:val="Normal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qFormat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qFormat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4"/>
      <w:szCs w:val="24"/>
    </w:r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</w:style>
  <w:style w:type="character" w:styleId="PageNumber">
    <w:name w:val="page number"/>
    <w:basedOn w:val="DefaultParagraphFont"/>
    <w:qFormat/>
  </w:style>
  <w:style w:type="paragraph" w:styleId="PlainText">
    <w:name w:val="Plain Text"/>
    <w:basedOn w:val="Normal"/>
    <w:link w:val="PlainTextChar"/>
    <w:uiPriority w:val="99"/>
    <w:unhideWhenUsed/>
    <w:qFormat/>
    <w:rPr>
      <w:rFonts w:ascii="Consolas" w:eastAsia="Calibri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qFormat/>
  </w:style>
  <w:style w:type="paragraph" w:styleId="Signature">
    <w:name w:val="Signature"/>
    <w:basedOn w:val="Normal"/>
    <w:link w:val="SignatureChar"/>
    <w:semiHidden/>
    <w:unhideWhenUsed/>
    <w:pPr>
      <w:ind w:left="4320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next w:val="Normal"/>
    <w:link w:val="SubtitleChar"/>
    <w:qFormat/>
    <w:pPr>
      <w:spacing w:after="160"/>
    </w:pPr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ableofAuthorities">
    <w:name w:val="table of authorities"/>
    <w:basedOn w:val="Normal"/>
    <w:next w:val="Normal"/>
    <w:semiHidden/>
    <w:unhideWhenUsed/>
    <w:pPr>
      <w:ind w:left="240" w:hanging="240"/>
    </w:pPr>
  </w:style>
  <w:style w:type="paragraph" w:styleId="TableofFigures">
    <w:name w:val="table of figures"/>
    <w:basedOn w:val="Normal"/>
    <w:next w:val="Normal"/>
    <w:semiHidden/>
    <w:unhideWhenUsed/>
  </w:style>
  <w:style w:type="paragraph" w:styleId="Title">
    <w:name w:val="Title"/>
    <w:basedOn w:val="Normal"/>
    <w:next w:val="Normal"/>
    <w:link w:val="TitleChar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qFormat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pPr>
      <w:spacing w:after="100"/>
      <w:ind w:left="240"/>
    </w:pPr>
  </w:style>
  <w:style w:type="paragraph" w:styleId="TOC3">
    <w:name w:val="toc 3"/>
    <w:basedOn w:val="Normal"/>
    <w:next w:val="Normal"/>
    <w:autoRedefine/>
    <w:semiHidden/>
    <w:unhideWhenUsed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pPr>
      <w:spacing w:after="100"/>
      <w:ind w:left="1920"/>
    </w:pPr>
  </w:style>
  <w:style w:type="character" w:customStyle="1" w:styleId="Heading1Char">
    <w:name w:val="Heading 1 Char"/>
    <w:link w:val="Heading1"/>
    <w:rPr>
      <w:rFonts w:ascii="Verdana" w:hAnsi="Verdana"/>
      <w:b/>
      <w:color w:val="4D4D4D"/>
      <w:sz w:val="32"/>
    </w:rPr>
  </w:style>
  <w:style w:type="character" w:customStyle="1" w:styleId="Heading2Char">
    <w:name w:val="Heading 2 Char"/>
    <w:basedOn w:val="DefaultParagraphFont"/>
    <w:link w:val="Heading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Pr>
      <w:rFonts w:ascii="Arial" w:eastAsiaTheme="majorEastAsia" w:hAnsi="Arial" w:cs="Arial"/>
      <w:b/>
      <w:bCs/>
      <w:sz w:val="26"/>
      <w:szCs w:val="26"/>
    </w:rPr>
  </w:style>
  <w:style w:type="paragraph" w:styleId="NoSpacing">
    <w:name w:val="No Spacing"/>
    <w:link w:val="NoSpacingChar"/>
    <w:uiPriority w:val="1"/>
    <w:qFormat/>
    <w:rPr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ListParagraph">
    <w:name w:val="List Paragraph"/>
    <w:basedOn w:val="Normal"/>
    <w:uiPriority w:val="34"/>
    <w:qFormat/>
    <w:pPr>
      <w:widowControl w:val="0"/>
      <w:autoSpaceDE w:val="0"/>
      <w:autoSpaceDN w:val="0"/>
      <w:adjustRightInd w:val="0"/>
      <w:ind w:left="720"/>
      <w:contextualSpacing/>
    </w:pPr>
    <w:rPr>
      <w:rFonts w:ascii="Verdana" w:hAnsi="Verdana" w:cs="Verdana"/>
      <w:sz w:val="20"/>
      <w:szCs w:val="20"/>
    </w:rPr>
  </w:style>
  <w:style w:type="paragraph" w:customStyle="1" w:styleId="Style1">
    <w:name w:val="Style1"/>
    <w:basedOn w:val="Normal"/>
    <w:link w:val="Style1Char"/>
    <w:qFormat/>
    <w:pPr>
      <w:suppressAutoHyphens/>
      <w:jc w:val="center"/>
    </w:pPr>
    <w:rPr>
      <w:rFonts w:asciiTheme="minorHAnsi" w:hAnsiTheme="minorHAnsi"/>
      <w:b/>
      <w:sz w:val="32"/>
      <w:szCs w:val="32"/>
      <w:lang w:eastAsia="ar-SA"/>
    </w:rPr>
  </w:style>
  <w:style w:type="character" w:customStyle="1" w:styleId="Style1Char">
    <w:name w:val="Style1 Char"/>
    <w:basedOn w:val="DefaultParagraphFont"/>
    <w:link w:val="Style1"/>
    <w:rPr>
      <w:rFonts w:asciiTheme="minorHAnsi" w:hAnsiTheme="minorHAnsi"/>
      <w:b/>
      <w:sz w:val="32"/>
      <w:szCs w:val="32"/>
      <w:lang w:eastAsia="ar-SA"/>
    </w:rPr>
  </w:style>
  <w:style w:type="character" w:customStyle="1" w:styleId="Heading4Char">
    <w:name w:val="Heading 4 Char"/>
    <w:basedOn w:val="DefaultParagraphFont"/>
    <w:link w:val="Heading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semiHidden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4472C4" w:themeColor="accent1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ps">
    <w:name w:val="hps"/>
    <w:basedOn w:val="DefaultParagraphFont"/>
  </w:style>
  <w:style w:type="character" w:customStyle="1" w:styleId="shorttext">
    <w:name w:val="short_text"/>
    <w:basedOn w:val="DefaultParagraphFont"/>
  </w:style>
  <w:style w:type="character" w:customStyle="1" w:styleId="atn">
    <w:name w:val="atn"/>
    <w:basedOn w:val="DefaultParagraphFont"/>
  </w:style>
  <w:style w:type="character" w:customStyle="1" w:styleId="longtext">
    <w:name w:val="long_text"/>
    <w:basedOn w:val="DefaultParagraphFont"/>
  </w:style>
  <w:style w:type="character" w:customStyle="1" w:styleId="Heading22115ptItalic">
    <w:name w:val="Heading #2 (2) + 11.5 pt.Italic"/>
    <w:basedOn w:val="Heading22"/>
    <w:rPr>
      <w:rFonts w:ascii="Bookman Old Style" w:eastAsia="Bookman Old Style" w:hAnsi="Bookman Old Style" w:cs="Bookman Old Style"/>
      <w:i/>
      <w:iCs/>
      <w:sz w:val="23"/>
      <w:szCs w:val="23"/>
      <w:shd w:val="clear" w:color="auto" w:fill="FFFFFF"/>
    </w:rPr>
  </w:style>
  <w:style w:type="character" w:customStyle="1" w:styleId="Heading22">
    <w:name w:val="Heading #2 (2)_"/>
    <w:basedOn w:val="DefaultParagraphFont"/>
    <w:link w:val="Heading220"/>
    <w:qFormat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Heading220">
    <w:name w:val="Heading #2 (2)"/>
    <w:basedOn w:val="Normal"/>
    <w:link w:val="Heading22"/>
    <w:pPr>
      <w:shd w:val="clear" w:color="auto" w:fill="FFFFFF"/>
      <w:spacing w:before="240" w:line="278" w:lineRule="exact"/>
      <w:jc w:val="center"/>
      <w:outlineLvl w:val="1"/>
    </w:pPr>
    <w:rPr>
      <w:rFonts w:ascii="Bookman Old Style" w:eastAsia="Bookman Old Style" w:hAnsi="Bookman Old Style" w:cs="Bookman Old Style"/>
    </w:rPr>
  </w:style>
  <w:style w:type="character" w:customStyle="1" w:styleId="Bodytext2NotItalic">
    <w:name w:val="Body text (2) + Not Italic"/>
    <w:basedOn w:val="Bodytext20"/>
    <w:rPr>
      <w:rFonts w:ascii="Bookman Old Style" w:eastAsia="Bookman Old Style" w:hAnsi="Bookman Old Style" w:cs="Bookman Old Style"/>
      <w:i/>
      <w:iCs/>
      <w:sz w:val="23"/>
      <w:szCs w:val="23"/>
      <w:shd w:val="clear" w:color="auto" w:fill="FFFFFF"/>
    </w:rPr>
  </w:style>
  <w:style w:type="character" w:customStyle="1" w:styleId="Bodytext20">
    <w:name w:val="Body text (2)_"/>
    <w:basedOn w:val="DefaultParagraphFont"/>
    <w:link w:val="Bodytext21"/>
    <w:qFormat/>
    <w:rPr>
      <w:rFonts w:ascii="Bookman Old Style" w:eastAsia="Bookman Old Style" w:hAnsi="Bookman Old Style" w:cs="Bookman Old Style"/>
      <w:sz w:val="23"/>
      <w:szCs w:val="23"/>
      <w:shd w:val="clear" w:color="auto" w:fill="FFFFFF"/>
    </w:rPr>
  </w:style>
  <w:style w:type="paragraph" w:customStyle="1" w:styleId="Bodytext21">
    <w:name w:val="Body text (2)"/>
    <w:basedOn w:val="Normal"/>
    <w:link w:val="Bodytext20"/>
    <w:pPr>
      <w:shd w:val="clear" w:color="auto" w:fill="FFFFFF"/>
      <w:spacing w:line="274" w:lineRule="exact"/>
      <w:ind w:firstLine="700"/>
      <w:jc w:val="both"/>
    </w:pPr>
    <w:rPr>
      <w:rFonts w:ascii="Bookman Old Style" w:eastAsia="Bookman Old Style" w:hAnsi="Bookman Old Style" w:cs="Bookman Old Style"/>
      <w:sz w:val="23"/>
      <w:szCs w:val="23"/>
    </w:rPr>
  </w:style>
  <w:style w:type="paragraph" w:customStyle="1" w:styleId="Heading10">
    <w:name w:val="Heading #1"/>
    <w:basedOn w:val="Normal"/>
    <w:link w:val="Heading11"/>
    <w:qFormat/>
    <w:pPr>
      <w:shd w:val="clear" w:color="auto" w:fill="FFFFFF"/>
      <w:spacing w:after="360" w:line="0" w:lineRule="atLeast"/>
      <w:jc w:val="center"/>
      <w:outlineLvl w:val="0"/>
    </w:pPr>
    <w:rPr>
      <w:rFonts w:ascii="Bookman Old Style" w:eastAsia="Bookman Old Style" w:hAnsi="Bookman Old Style" w:cs="Bookman Old Style"/>
      <w:spacing w:val="100"/>
      <w:sz w:val="31"/>
      <w:szCs w:val="31"/>
    </w:rPr>
  </w:style>
  <w:style w:type="character" w:customStyle="1" w:styleId="Heading11">
    <w:name w:val="Heading #1_"/>
    <w:basedOn w:val="DefaultParagraphFont"/>
    <w:link w:val="Heading10"/>
    <w:rPr>
      <w:rFonts w:ascii="Bookman Old Style" w:eastAsia="Bookman Old Style" w:hAnsi="Bookman Old Style" w:cs="Bookman Old Style"/>
      <w:spacing w:val="100"/>
      <w:sz w:val="31"/>
      <w:szCs w:val="31"/>
      <w:shd w:val="clear" w:color="auto" w:fill="FFFFFF"/>
    </w:rPr>
  </w:style>
  <w:style w:type="paragraph" w:customStyle="1" w:styleId="BodyText22">
    <w:name w:val="Body Text2"/>
    <w:basedOn w:val="Normal"/>
    <w:link w:val="Bodytext0"/>
    <w:pPr>
      <w:shd w:val="clear" w:color="auto" w:fill="FFFFFF"/>
      <w:spacing w:before="360" w:after="360" w:line="0" w:lineRule="atLeast"/>
    </w:pPr>
    <w:rPr>
      <w:rFonts w:ascii="Bookman Old Style" w:eastAsia="Bookman Old Style" w:hAnsi="Bookman Old Style" w:cs="Bookman Old Style"/>
      <w:sz w:val="23"/>
      <w:szCs w:val="23"/>
    </w:rPr>
  </w:style>
  <w:style w:type="character" w:customStyle="1" w:styleId="Bodytext0">
    <w:name w:val="Body text_"/>
    <w:basedOn w:val="DefaultParagraphFont"/>
    <w:link w:val="BodyText22"/>
    <w:rPr>
      <w:rFonts w:ascii="Bookman Old Style" w:eastAsia="Bookman Old Style" w:hAnsi="Bookman Old Style" w:cs="Bookman Old Style"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1"/>
    <w:pPr>
      <w:shd w:val="clear" w:color="auto" w:fill="FFFFFF"/>
      <w:spacing w:before="240" w:after="240" w:line="264" w:lineRule="exact"/>
      <w:jc w:val="center"/>
      <w:outlineLvl w:val="1"/>
    </w:pPr>
    <w:rPr>
      <w:rFonts w:ascii="Bookman Old Style" w:eastAsia="Bookman Old Style" w:hAnsi="Bookman Old Style" w:cs="Bookman Old Style"/>
      <w:sz w:val="23"/>
      <w:szCs w:val="23"/>
    </w:rPr>
  </w:style>
  <w:style w:type="character" w:customStyle="1" w:styleId="Heading21">
    <w:name w:val="Heading #2_"/>
    <w:basedOn w:val="DefaultParagraphFont"/>
    <w:link w:val="Heading20"/>
    <w:rPr>
      <w:rFonts w:ascii="Bookman Old Style" w:eastAsia="Bookman Old Style" w:hAnsi="Bookman Old Style" w:cs="Bookman Old Style"/>
      <w:sz w:val="23"/>
      <w:szCs w:val="23"/>
      <w:shd w:val="clear" w:color="auto" w:fill="FFFFFF"/>
    </w:rPr>
  </w:style>
  <w:style w:type="character" w:customStyle="1" w:styleId="Heading212ptNotItalicSpacing-1pt">
    <w:name w:val="Heading #2 + 12 pt.Not Italic.Spacing -1 pt"/>
    <w:basedOn w:val="Heading21"/>
    <w:qFormat/>
    <w:rPr>
      <w:rFonts w:ascii="Bookman Old Style" w:eastAsia="Bookman Old Style" w:hAnsi="Bookman Old Style" w:cs="Bookman Old Style"/>
      <w:i/>
      <w:iCs/>
      <w:spacing w:val="-20"/>
      <w:sz w:val="24"/>
      <w:szCs w:val="24"/>
      <w:shd w:val="clear" w:color="auto" w:fill="FFFFFF"/>
    </w:rPr>
  </w:style>
  <w:style w:type="character" w:customStyle="1" w:styleId="BodyText1">
    <w:name w:val="Body Text1"/>
    <w:basedOn w:val="Bodytext0"/>
    <w:qFormat/>
    <w:rPr>
      <w:rFonts w:ascii="Bookman Old Style" w:eastAsia="Bookman Old Style" w:hAnsi="Bookman Old Style" w:cs="Bookman Old Style"/>
      <w:spacing w:val="0"/>
      <w:sz w:val="23"/>
      <w:szCs w:val="23"/>
      <w:shd w:val="clear" w:color="auto" w:fill="FFFFFF"/>
    </w:rPr>
  </w:style>
  <w:style w:type="paragraph" w:customStyle="1" w:styleId="Bodytext4">
    <w:name w:val="Body text (4)"/>
    <w:basedOn w:val="Normal"/>
    <w:link w:val="Bodytext40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9"/>
      <w:szCs w:val="9"/>
    </w:rPr>
  </w:style>
  <w:style w:type="character" w:customStyle="1" w:styleId="Bodytext40">
    <w:name w:val="Body text (4)_"/>
    <w:basedOn w:val="DefaultParagraphFont"/>
    <w:link w:val="Bodytext4"/>
    <w:rPr>
      <w:rFonts w:ascii="Bookman Old Style" w:eastAsia="Bookman Old Style" w:hAnsi="Bookman Old Style" w:cs="Bookman Old Style"/>
      <w:sz w:val="9"/>
      <w:szCs w:val="9"/>
      <w:shd w:val="clear" w:color="auto" w:fill="FFFFFF"/>
    </w:rPr>
  </w:style>
  <w:style w:type="paragraph" w:customStyle="1" w:styleId="bodytext5">
    <w:name w:val="bodytext"/>
    <w:basedOn w:val="Normal"/>
    <w:qFormat/>
    <w:pPr>
      <w:spacing w:before="100" w:beforeAutospacing="1" w:after="100" w:afterAutospacing="1"/>
    </w:pPr>
  </w:style>
  <w:style w:type="character" w:customStyle="1" w:styleId="WW8Num1z0">
    <w:name w:val="WW8Num1z0"/>
    <w:qFormat/>
    <w:rPr>
      <w:rFonts w:ascii="Arial" w:eastAsia="Times New Roman" w:hAnsi="Arial" w:cs="Aria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qFormat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DefaultParagraphFont1">
    <w:name w:val="Default Paragraph Font1"/>
  </w:style>
  <w:style w:type="character" w:customStyle="1" w:styleId="apple-converted-space">
    <w:name w:val="apple-converted-space"/>
    <w:basedOn w:val="DefaultParagraphFont1"/>
    <w:qFormat/>
  </w:style>
  <w:style w:type="paragraph" w:customStyle="1" w:styleId="Heading">
    <w:name w:val="Heading"/>
    <w:basedOn w:val="Normal"/>
    <w:next w:val="BodyText"/>
    <w:pPr>
      <w:keepNext/>
      <w:suppressAutoHyphens/>
      <w:spacing w:before="240" w:after="120"/>
    </w:pPr>
    <w:rPr>
      <w:rFonts w:ascii="Arial" w:eastAsia="SimSun" w:hAnsi="Arial" w:cs="Mangal"/>
      <w:sz w:val="28"/>
      <w:szCs w:val="28"/>
      <w:lang w:eastAsia="ar-SA"/>
    </w:rPr>
  </w:style>
  <w:style w:type="character" w:customStyle="1" w:styleId="BodyTextChar">
    <w:name w:val="Body Text Char"/>
    <w:basedOn w:val="DefaultParagraphFont"/>
    <w:link w:val="BodyText"/>
    <w:rPr>
      <w:rFonts w:ascii="Verdana" w:hAnsi="Verdana"/>
      <w:sz w:val="20"/>
      <w:szCs w:val="22"/>
    </w:rPr>
  </w:style>
  <w:style w:type="paragraph" w:customStyle="1" w:styleId="Index">
    <w:name w:val="Index"/>
    <w:basedOn w:val="Normal"/>
    <w:pPr>
      <w:suppressLineNumbers/>
      <w:suppressAutoHyphens/>
    </w:pPr>
    <w:rPr>
      <w:rFonts w:cs="Mangal"/>
      <w:lang w:eastAsia="ar-SA"/>
    </w:rPr>
  </w:style>
  <w:style w:type="paragraph" w:customStyle="1" w:styleId="TableContents">
    <w:name w:val="Table Contents"/>
    <w:basedOn w:val="Normal"/>
    <w:pPr>
      <w:suppressLineNumbers/>
      <w:suppressAutoHyphens/>
    </w:pPr>
    <w:rPr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  <w:pPr>
      <w:keepNext w:val="0"/>
      <w:widowControl w:val="0"/>
      <w:suppressAutoHyphens/>
      <w:jc w:val="left"/>
    </w:pPr>
    <w:rPr>
      <w:rFonts w:ascii="MAC C Swiss" w:hAnsi="MAC C Swiss"/>
      <w:sz w:val="24"/>
      <w:szCs w:val="20"/>
      <w:lang w:eastAsia="ar-SA"/>
    </w:rPr>
  </w:style>
  <w:style w:type="character" w:customStyle="1" w:styleId="gt-card-ttl-txt1">
    <w:name w:val="gt-card-ttl-txt1"/>
    <w:basedOn w:val="DefaultParagraphFont"/>
    <w:rPr>
      <w:color w:val="222222"/>
    </w:rPr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808080"/>
      <w:shd w:val="clear" w:color="auto" w:fill="E6E6E6"/>
    </w:rPr>
  </w:style>
  <w:style w:type="table" w:customStyle="1" w:styleId="TableGrid0">
    <w:name w:val="TableGri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TextChar">
    <w:name w:val="Footnote Text Char"/>
    <w:basedOn w:val="DefaultParagraphFont"/>
    <w:link w:val="FootnoteText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sz w:val="20"/>
      <w:szCs w:val="20"/>
    </w:rPr>
  </w:style>
  <w:style w:type="character" w:customStyle="1" w:styleId="FooterChar">
    <w:name w:val="Footer Char"/>
    <w:link w:val="Footer"/>
    <w:uiPriority w:val="9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Pr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hAnsi="Consolas"/>
    </w:rPr>
  </w:style>
  <w:style w:type="character" w:customStyle="1" w:styleId="ClosingChar">
    <w:name w:val="Closing Char"/>
    <w:basedOn w:val="DefaultParagraphFont"/>
    <w:link w:val="Closing"/>
    <w:semiHidden/>
  </w:style>
  <w:style w:type="character" w:customStyle="1" w:styleId="SignatureChar">
    <w:name w:val="Signature Char"/>
    <w:basedOn w:val="DefaultParagraphFont"/>
    <w:link w:val="Signature"/>
    <w:semiHidden/>
  </w:style>
  <w:style w:type="character" w:customStyle="1" w:styleId="BodyTextIndentChar">
    <w:name w:val="Body Text Indent Char"/>
    <w:basedOn w:val="DefaultParagraphFont"/>
    <w:link w:val="BodyTextIndent"/>
    <w:semiHidden/>
  </w:style>
  <w:style w:type="character" w:customStyle="1" w:styleId="MessageHeaderChar">
    <w:name w:val="Message Header Char"/>
    <w:basedOn w:val="DefaultParagraphFont"/>
    <w:link w:val="MessageHeader"/>
    <w:semiHidden/>
    <w:qFormat/>
    <w:rPr>
      <w:rFonts w:asciiTheme="majorHAnsi" w:eastAsiaTheme="majorEastAsia" w:hAnsiTheme="majorHAnsi" w:cstheme="majorBidi"/>
      <w:shd w:val="pct20" w:color="auto" w:fill="auto"/>
    </w:rPr>
  </w:style>
  <w:style w:type="character" w:customStyle="1" w:styleId="SalutationChar">
    <w:name w:val="Salutation Char"/>
    <w:basedOn w:val="DefaultParagraphFont"/>
    <w:link w:val="Salutation"/>
  </w:style>
  <w:style w:type="character" w:customStyle="1" w:styleId="DateChar">
    <w:name w:val="Date Char"/>
    <w:basedOn w:val="DefaultParagraphFont"/>
    <w:link w:val="Date"/>
  </w:style>
  <w:style w:type="character" w:customStyle="1" w:styleId="BodyTextFirstIndentChar">
    <w:name w:val="Body Text First Indent Char"/>
    <w:basedOn w:val="BodyTextChar"/>
    <w:link w:val="BodyTextFirstIndent"/>
    <w:rPr>
      <w:rFonts w:ascii="Times New Roman" w:hAnsi="Times New Roman"/>
      <w:sz w:val="20"/>
      <w:szCs w:val="22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qFormat/>
  </w:style>
  <w:style w:type="character" w:customStyle="1" w:styleId="NoteHeadingChar">
    <w:name w:val="Note Heading Char"/>
    <w:basedOn w:val="DefaultParagraphFont"/>
    <w:link w:val="NoteHeading"/>
    <w:semiHidden/>
  </w:style>
  <w:style w:type="character" w:customStyle="1" w:styleId="BodyText2Char">
    <w:name w:val="Body Text 2 Char"/>
    <w:basedOn w:val="DefaultParagraphFont"/>
    <w:link w:val="BodyText2"/>
    <w:qFormat/>
  </w:style>
  <w:style w:type="character" w:customStyle="1" w:styleId="BodyText3Char">
    <w:name w:val="Body Text 3 Char"/>
    <w:basedOn w:val="DefaultParagraphFont"/>
    <w:link w:val="BodyText3"/>
    <w:semiHidden/>
    <w:rPr>
      <w:sz w:val="16"/>
      <w:szCs w:val="16"/>
    </w:rPr>
  </w:style>
  <w:style w:type="character" w:customStyle="1" w:styleId="BodyTextIndent2Char">
    <w:name w:val="Body Text Indent 2 Char"/>
    <w:basedOn w:val="DefaultParagraphFont"/>
    <w:link w:val="BodyTextIndent2"/>
  </w:style>
  <w:style w:type="character" w:customStyle="1" w:styleId="BodyTextIndent3Char">
    <w:name w:val="Body Text Indent 3 Char"/>
    <w:basedOn w:val="DefaultParagraphFont"/>
    <w:link w:val="BodyTextIndent3"/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qFormat/>
    <w:rPr>
      <w:rFonts w:ascii="Segoe UI" w:hAnsi="Segoe UI" w:cs="Segoe UI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nsolas" w:eastAsia="Calibri" w:hAnsi="Consolas"/>
      <w:sz w:val="21"/>
      <w:szCs w:val="21"/>
    </w:rPr>
  </w:style>
  <w:style w:type="character" w:customStyle="1" w:styleId="E-mailSignatureChar">
    <w:name w:val="E-mail Signature Char"/>
    <w:basedOn w:val="DefaultParagraphFont"/>
    <w:link w:val="E-mailSignature"/>
    <w:semiHidden/>
  </w:style>
  <w:style w:type="character" w:customStyle="1" w:styleId="HTMLAddressChar">
    <w:name w:val="HTML Address Char"/>
    <w:basedOn w:val="DefaultParagraphFont"/>
    <w:link w:val="HTMLAddress"/>
    <w:semiHidden/>
    <w:rPr>
      <w:i/>
      <w:iCs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Bibliography1">
    <w:name w:val="Bibliography1"/>
    <w:basedOn w:val="Normal"/>
    <w:next w:val="Normal"/>
    <w:uiPriority w:val="37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3175">
          <a:solidFill>
            <a:srgbClr val="0066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angelow</dc:creator>
  <cp:lastModifiedBy>george angelow</cp:lastModifiedBy>
  <cp:revision>2</cp:revision>
  <dcterms:created xsi:type="dcterms:W3CDTF">2025-02-09T09:17:00Z</dcterms:created>
  <dcterms:modified xsi:type="dcterms:W3CDTF">2025-02-09T09:17:00Z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88EDD0031DA94599AF9F1421C9221253_13</vt:lpwstr>
  </property>
</Properties>
</file>